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396-ПП/2449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2449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8094,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8094,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28.06.2026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201,15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Исаев Сергей Анатольевич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 Плеханова 4-28)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Исаев Сергей Анатольевич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